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4240C0" w:rsidRDefault="00FA42EF" w:rsidP="00A549D3">
      <w:pPr>
        <w:spacing w:after="0" w:line="240" w:lineRule="auto"/>
        <w:jc w:val="center"/>
        <w:rPr>
          <w:rFonts w:ascii="Sylfaen" w:hAnsi="Sylfaen" w:cs="Sylfaen"/>
          <w:b/>
          <w:sz w:val="24"/>
        </w:rPr>
      </w:pPr>
      <w:r>
        <w:rPr>
          <w:rFonts w:ascii="Sylfaen" w:hAnsi="Sylfaen" w:cs="Sylfaen"/>
          <w:b/>
          <w:sz w:val="24"/>
          <w:lang w:val="ka-GE"/>
        </w:rPr>
        <w:t>ულტრაბგერითი ხარჯმზომების შესყიდვაზე</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4240C0" w:rsidP="00D114DE">
      <w:pPr>
        <w:spacing w:after="0" w:line="240" w:lineRule="auto"/>
        <w:rPr>
          <w:rFonts w:ascii="Sylfaen" w:hAnsi="Sylfaen" w:cs="Sylfaen"/>
          <w:b/>
          <w:sz w:val="24"/>
          <w:lang w:val="ka-GE"/>
        </w:rPr>
      </w:pPr>
      <w:r>
        <w:rPr>
          <w:rFonts w:ascii="Sylfaen" w:hAnsi="Sylfaen" w:cs="Sylfaen"/>
          <w:b/>
          <w:sz w:val="24"/>
          <w:lang w:val="ka-GE"/>
        </w:rPr>
        <w:t>ულტრაბგერითი ხარჯმზომების შესყიდვა</w:t>
      </w:r>
    </w:p>
    <w:p w:rsidR="004240C0" w:rsidRPr="00485E5A" w:rsidRDefault="004240C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C87E77" w:rsidRDefault="00C87E77" w:rsidP="004B148B">
      <w:pPr>
        <w:spacing w:after="0"/>
        <w:rPr>
          <w:rFonts w:ascii="Sylfaen" w:hAnsi="Sylfaen" w:cs="Sylfaen"/>
          <w:lang w:val="ka-GE"/>
        </w:rPr>
      </w:pPr>
    </w:p>
    <w:p w:rsidR="00DF7C26" w:rsidRDefault="00DF7C26" w:rsidP="004B148B">
      <w:pPr>
        <w:spacing w:after="0"/>
        <w:rPr>
          <w:rFonts w:ascii="Sylfaen" w:hAnsi="Sylfaen" w:cs="Sylfaen"/>
          <w:b/>
          <w:lang w:val="ka-GE"/>
        </w:rPr>
      </w:pPr>
      <w:r>
        <w:rPr>
          <w:rFonts w:ascii="Sylfaen" w:hAnsi="Sylfaen" w:cs="Sylfaen"/>
          <w:b/>
        </w:rPr>
        <w:t xml:space="preserve">1.3. </w:t>
      </w:r>
      <w:proofErr w:type="gramStart"/>
      <w:r>
        <w:rPr>
          <w:rFonts w:ascii="Sylfaen" w:hAnsi="Sylfaen" w:cs="Sylfaen"/>
          <w:b/>
          <w:lang w:val="ka-GE"/>
        </w:rPr>
        <w:t>ტექნიკური</w:t>
      </w:r>
      <w:proofErr w:type="gramEnd"/>
      <w:r>
        <w:rPr>
          <w:rFonts w:ascii="Sylfaen" w:hAnsi="Sylfaen" w:cs="Sylfaen"/>
          <w:b/>
          <w:lang w:val="ka-GE"/>
        </w:rPr>
        <w:t xml:space="preserve"> დავალება</w:t>
      </w:r>
    </w:p>
    <w:p w:rsidR="00DF7C26" w:rsidRDefault="00DF7C26" w:rsidP="004B148B">
      <w:pPr>
        <w:spacing w:after="0"/>
        <w:rPr>
          <w:rFonts w:ascii="Sylfaen" w:hAnsi="Sylfaen" w:cs="Sylfaen"/>
          <w:lang w:val="ka-GE"/>
        </w:rPr>
      </w:pPr>
      <w:r w:rsidRPr="00DF7C26">
        <w:rPr>
          <w:rFonts w:ascii="Sylfaen" w:hAnsi="Sylfaen" w:cs="Sylfaen"/>
          <w:lang w:val="ka-GE"/>
        </w:rPr>
        <w:t>ულტრაბგერითი ხარჯმზომი</w:t>
      </w:r>
      <w:r>
        <w:rPr>
          <w:rFonts w:ascii="Sylfaen" w:hAnsi="Sylfaen" w:cs="Sylfaen"/>
          <w:lang w:val="ka-GE"/>
        </w:rPr>
        <w:t xml:space="preserve"> უნდა შედგებოდეს:</w:t>
      </w:r>
    </w:p>
    <w:p w:rsidR="00DF7C26" w:rsidRPr="00DF7C26" w:rsidRDefault="00DF7C26" w:rsidP="00DF7C26">
      <w:pPr>
        <w:pStyle w:val="ListParagraph"/>
        <w:numPr>
          <w:ilvl w:val="0"/>
          <w:numId w:val="14"/>
        </w:numPr>
        <w:spacing w:after="0"/>
        <w:rPr>
          <w:rFonts w:ascii="Sylfaen" w:hAnsi="Sylfaen" w:cs="Sylfaen"/>
          <w:lang w:val="ka-GE"/>
        </w:rPr>
      </w:pPr>
      <w:r w:rsidRPr="00DF7C26">
        <w:rPr>
          <w:rFonts w:ascii="Sylfaen" w:hAnsi="Sylfaen" w:cs="Sylfaen"/>
          <w:lang w:val="ka-GE"/>
        </w:rPr>
        <w:t>GPRS მოდული (SIM ბარათის ჩასადებით)</w:t>
      </w:r>
    </w:p>
    <w:p w:rsidR="00DF7C26" w:rsidRPr="00DF7C26" w:rsidRDefault="00DF7C26" w:rsidP="00DF7C26">
      <w:pPr>
        <w:pStyle w:val="ListParagraph"/>
        <w:numPr>
          <w:ilvl w:val="0"/>
          <w:numId w:val="14"/>
        </w:numPr>
        <w:spacing w:after="0"/>
        <w:rPr>
          <w:rFonts w:ascii="Sylfaen" w:hAnsi="Sylfaen" w:cs="Sylfaen"/>
          <w:lang w:val="ka-GE"/>
        </w:rPr>
      </w:pPr>
      <w:r w:rsidRPr="00DF7C26">
        <w:rPr>
          <w:rFonts w:ascii="Sylfaen" w:hAnsi="Sylfaen" w:cs="Sylfaen"/>
          <w:lang w:val="ka-GE"/>
        </w:rPr>
        <w:t>GPRS მოდულის (SIM ბარათის ჩასადებით) აკუმულატორი</w:t>
      </w:r>
    </w:p>
    <w:p w:rsidR="00DF7C26" w:rsidRPr="00DF7C26" w:rsidRDefault="00DF7C26" w:rsidP="00DF7C26">
      <w:pPr>
        <w:pStyle w:val="ListParagraph"/>
        <w:numPr>
          <w:ilvl w:val="0"/>
          <w:numId w:val="14"/>
        </w:numPr>
        <w:spacing w:after="0"/>
        <w:rPr>
          <w:rFonts w:ascii="Sylfaen" w:hAnsi="Sylfaen" w:cs="Sylfaen"/>
          <w:lang w:val="ka-GE"/>
        </w:rPr>
      </w:pPr>
      <w:r w:rsidRPr="00DF7C26">
        <w:rPr>
          <w:rFonts w:ascii="Sylfaen" w:hAnsi="Sylfaen" w:cs="Sylfaen"/>
          <w:lang w:val="ka-GE"/>
        </w:rPr>
        <w:t>ულტრაბგერითი ხარჯმზომის ტრანსმიტერი</w:t>
      </w:r>
    </w:p>
    <w:p w:rsidR="00DF7C26" w:rsidRPr="00DF7C26" w:rsidRDefault="00DF7C26" w:rsidP="00DF7C26">
      <w:pPr>
        <w:pStyle w:val="ListParagraph"/>
        <w:numPr>
          <w:ilvl w:val="0"/>
          <w:numId w:val="14"/>
        </w:numPr>
        <w:spacing w:after="0"/>
        <w:rPr>
          <w:rFonts w:ascii="Sylfaen" w:hAnsi="Sylfaen" w:cs="Sylfaen"/>
          <w:b/>
          <w:lang w:val="ka-GE"/>
        </w:rPr>
      </w:pPr>
      <w:r w:rsidRPr="00DF7C26">
        <w:rPr>
          <w:rFonts w:ascii="Sylfaen" w:hAnsi="Sylfaen" w:cs="Sylfaen"/>
          <w:lang w:val="ka-GE"/>
        </w:rPr>
        <w:t>ულტრაბგერითი ხარჯმზომის ზედნადები სენსორებით DN 50-დან 1000-მდე</w:t>
      </w:r>
    </w:p>
    <w:p w:rsidR="00DF7C26" w:rsidRDefault="00830757" w:rsidP="00DF7C26">
      <w:pPr>
        <w:spacing w:after="0"/>
        <w:rPr>
          <w:rFonts w:ascii="Sylfaen" w:hAnsi="Sylfaen" w:cs="Sylfaen"/>
          <w:lang w:val="ka-GE"/>
        </w:rPr>
      </w:pPr>
      <w:r>
        <w:rPr>
          <w:rFonts w:ascii="Sylfaen" w:hAnsi="Sylfaen" w:cs="Sylfaen"/>
          <w:lang w:val="ka-GE"/>
        </w:rPr>
        <w:t>შესასყიდი 100</w:t>
      </w:r>
      <w:r w:rsidR="00DF7C26" w:rsidRPr="00DF7C26">
        <w:rPr>
          <w:rFonts w:ascii="Sylfaen" w:hAnsi="Sylfaen" w:cs="Sylfaen"/>
          <w:lang w:val="ka-GE"/>
        </w:rPr>
        <w:t xml:space="preserve"> </w:t>
      </w:r>
      <w:r w:rsidR="00DF7C26">
        <w:rPr>
          <w:rFonts w:ascii="Sylfaen" w:hAnsi="Sylfaen" w:cs="Sylfaen"/>
          <w:lang w:val="ka-GE"/>
        </w:rPr>
        <w:t>ერთეული შესყიდული იქნება შპს ჯორჯიან ვოთერ ენდ ფაუერის მიერ საიდანაც:</w:t>
      </w:r>
    </w:p>
    <w:p w:rsidR="00DF7C26" w:rsidRPr="00DF7C26" w:rsidRDefault="00830757" w:rsidP="00DF7C26">
      <w:pPr>
        <w:pStyle w:val="ListParagraph"/>
        <w:numPr>
          <w:ilvl w:val="0"/>
          <w:numId w:val="14"/>
        </w:numPr>
        <w:spacing w:after="0"/>
        <w:rPr>
          <w:rFonts w:ascii="Sylfaen" w:hAnsi="Sylfaen" w:cs="Sylfaen"/>
          <w:b/>
          <w:lang w:val="ka-GE"/>
        </w:rPr>
      </w:pPr>
      <w:r>
        <w:rPr>
          <w:rFonts w:ascii="Sylfaen" w:hAnsi="Sylfaen" w:cs="Sylfaen"/>
          <w:lang w:val="ka-GE"/>
        </w:rPr>
        <w:t>20</w:t>
      </w:r>
      <w:r w:rsidR="00DF7C26">
        <w:rPr>
          <w:rFonts w:ascii="Sylfaen" w:hAnsi="Sylfaen" w:cs="Sylfaen"/>
          <w:lang w:val="ka-GE"/>
        </w:rPr>
        <w:t xml:space="preserve"> ერთეულს სენსორი უნდა ქონდეს - DN 300-დან 6</w:t>
      </w:r>
      <w:r w:rsidR="00DF7C26" w:rsidRPr="00DF7C26">
        <w:rPr>
          <w:rFonts w:ascii="Sylfaen" w:hAnsi="Sylfaen" w:cs="Sylfaen"/>
          <w:lang w:val="ka-GE"/>
        </w:rPr>
        <w:t>000-მდე</w:t>
      </w:r>
    </w:p>
    <w:p w:rsidR="00DF7C26" w:rsidRPr="00DF7C26" w:rsidRDefault="00830757" w:rsidP="00DF7C26">
      <w:pPr>
        <w:pStyle w:val="ListParagraph"/>
        <w:numPr>
          <w:ilvl w:val="0"/>
          <w:numId w:val="14"/>
        </w:numPr>
        <w:spacing w:after="0"/>
        <w:rPr>
          <w:rFonts w:ascii="Sylfaen" w:hAnsi="Sylfaen" w:cs="Sylfaen"/>
          <w:b/>
          <w:lang w:val="ka-GE"/>
        </w:rPr>
      </w:pPr>
      <w:r>
        <w:rPr>
          <w:rFonts w:ascii="Sylfaen" w:hAnsi="Sylfaen" w:cs="Sylfaen"/>
          <w:lang w:val="ka-GE"/>
        </w:rPr>
        <w:t>80</w:t>
      </w:r>
      <w:r w:rsidR="00DF7C26">
        <w:rPr>
          <w:rFonts w:ascii="Sylfaen" w:hAnsi="Sylfaen" w:cs="Sylfaen"/>
          <w:lang w:val="ka-GE"/>
        </w:rPr>
        <w:t xml:space="preserve"> ერთეულს სენსორი უნდა ქონდეს - </w:t>
      </w:r>
      <w:r w:rsidR="00DF7C26" w:rsidRPr="00DF7C26">
        <w:rPr>
          <w:rFonts w:ascii="Sylfaen" w:hAnsi="Sylfaen" w:cs="Sylfaen"/>
          <w:lang w:val="ka-GE"/>
        </w:rPr>
        <w:t>DN 50-დან 1000-მდე</w:t>
      </w:r>
    </w:p>
    <w:p w:rsidR="00DF7C26" w:rsidRPr="00DF7C26" w:rsidRDefault="00DF7C26" w:rsidP="00DF7C26">
      <w:pPr>
        <w:spacing w:after="0"/>
        <w:rPr>
          <w:rFonts w:ascii="Sylfaen" w:hAnsi="Sylfaen" w:cs="Sylfaen"/>
          <w:b/>
          <w:lang w:val="ka-GE"/>
        </w:rPr>
      </w:pPr>
    </w:p>
    <w:p w:rsidR="00DF7C26" w:rsidRPr="00DF7C26" w:rsidRDefault="00DF7C26"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lastRenderedPageBreak/>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9C2FE6">
        <w:rPr>
          <w:rFonts w:ascii="Sylfaen" w:hAnsi="Sylfaen"/>
          <w:b/>
          <w:i/>
          <w:u w:val="single"/>
          <w:lang w:val="ka-GE"/>
        </w:rPr>
        <w:t xml:space="preserve">არაუგვიანეს </w:t>
      </w:r>
      <w:r w:rsidR="00813C34">
        <w:rPr>
          <w:rFonts w:ascii="Sylfaen" w:hAnsi="Sylfaen"/>
          <w:b/>
          <w:i/>
          <w:highlight w:val="yellow"/>
          <w:u w:val="single"/>
          <w:lang w:val="ka-GE"/>
        </w:rPr>
        <w:t>2022 წლის 16</w:t>
      </w:r>
      <w:r w:rsidR="004240C0" w:rsidRPr="00830757">
        <w:rPr>
          <w:rFonts w:ascii="Sylfaen" w:hAnsi="Sylfaen"/>
          <w:b/>
          <w:i/>
          <w:highlight w:val="yellow"/>
          <w:u w:val="single"/>
          <w:lang w:val="ka-GE"/>
        </w:rPr>
        <w:t xml:space="preserve"> </w:t>
      </w:r>
      <w:r w:rsidR="00830757" w:rsidRPr="00830757">
        <w:rPr>
          <w:rFonts w:ascii="Sylfaen" w:hAnsi="Sylfaen"/>
          <w:b/>
          <w:i/>
          <w:highlight w:val="yellow"/>
          <w:u w:val="single"/>
          <w:lang w:val="ka-GE"/>
        </w:rPr>
        <w:t>დეკემბრის</w:t>
      </w:r>
      <w:r w:rsidR="00DB26EB">
        <w:rPr>
          <w:rFonts w:ascii="Sylfaen" w:hAnsi="Sylfaen"/>
          <w:b/>
          <w:i/>
          <w:highlight w:val="yellow"/>
          <w:u w:val="single"/>
        </w:rPr>
        <w:t xml:space="preserve"> </w:t>
      </w:r>
      <w:r w:rsidR="00BD205F">
        <w:rPr>
          <w:rFonts w:ascii="Sylfaen" w:hAnsi="Sylfaen"/>
          <w:b/>
          <w:i/>
          <w:highlight w:val="yellow"/>
          <w:u w:val="single"/>
          <w:lang w:val="ka-GE"/>
        </w:rPr>
        <w:t>18</w:t>
      </w:r>
      <w:r w:rsidR="00EE3545" w:rsidRPr="00830757">
        <w:rPr>
          <w:rFonts w:ascii="Sylfaen" w:hAnsi="Sylfaen"/>
          <w:b/>
          <w:i/>
          <w:highlight w:val="yellow"/>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w:t>
      </w:r>
      <w:bookmarkStart w:id="0" w:name="_GoBack"/>
      <w:bookmarkEnd w:id="0"/>
      <w:r w:rsidRPr="00485E5A">
        <w:rPr>
          <w:rFonts w:ascii="Sylfaen" w:hAnsi="Sylfaen"/>
          <w:lang w:val="ka-GE"/>
        </w:rPr>
        <w:t>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lastRenderedPageBreak/>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602E">
        <w:fldChar w:fldCharType="begin"/>
      </w:r>
      <w:r w:rsidR="0072602E">
        <w:instrText xml:space="preserve"> HYPERLINK "http://www.tenders.ge" </w:instrText>
      </w:r>
      <w:r w:rsidR="0072602E">
        <w:fldChar w:fldCharType="separate"/>
      </w:r>
      <w:r w:rsidR="007E0304" w:rsidRPr="00485E5A">
        <w:rPr>
          <w:rStyle w:val="Hyperlink"/>
          <w:rFonts w:ascii="Sylfaen" w:hAnsi="Sylfaen"/>
          <w:lang w:val="ka-GE"/>
        </w:rPr>
        <w:t>www.tenders.ge</w:t>
      </w:r>
      <w:r w:rsidR="0072602E">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1778310"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830757">
      <w:pPr>
        <w:spacing w:after="0" w:line="240" w:lineRule="auto"/>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830757">
      <w:pPr>
        <w:spacing w:after="0" w:line="240" w:lineRule="auto"/>
        <w:jc w:val="both"/>
        <w:rPr>
          <w:rFonts w:ascii="Sylfaen" w:hAnsi="Sylfaen" w:cs="Sylfaen"/>
          <w:lang w:val="ka-GE"/>
        </w:rPr>
      </w:pPr>
    </w:p>
    <w:p w:rsidR="005E130F" w:rsidRPr="00485E5A" w:rsidRDefault="005E130F" w:rsidP="00830757">
      <w:pPr>
        <w:spacing w:after="0" w:line="240" w:lineRule="auto"/>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830757">
      <w:pPr>
        <w:spacing w:after="0" w:line="240" w:lineRule="auto"/>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830757">
      <w:pPr>
        <w:spacing w:after="0" w:line="240" w:lineRule="auto"/>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830757">
      <w:pPr>
        <w:spacing w:after="0" w:line="240" w:lineRule="auto"/>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B91" w:rsidRDefault="00BD5B91" w:rsidP="007902EA">
      <w:pPr>
        <w:spacing w:after="0" w:line="240" w:lineRule="auto"/>
      </w:pPr>
      <w:r>
        <w:separator/>
      </w:r>
    </w:p>
  </w:endnote>
  <w:endnote w:type="continuationSeparator" w:id="0">
    <w:p w:rsidR="00BD5B91" w:rsidRDefault="00BD5B9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BD205F">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B91" w:rsidRDefault="00BD5B91" w:rsidP="007902EA">
      <w:pPr>
        <w:spacing w:after="0" w:line="240" w:lineRule="auto"/>
      </w:pPr>
      <w:r>
        <w:separator/>
      </w:r>
    </w:p>
  </w:footnote>
  <w:footnote w:type="continuationSeparator" w:id="0">
    <w:p w:rsidR="00BD5B91" w:rsidRDefault="00BD5B9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26EB"/>
    <w:rsid w:val="00DB4255"/>
    <w:rsid w:val="00DB4D6B"/>
    <w:rsid w:val="00DB77E8"/>
    <w:rsid w:val="00DC2AA1"/>
    <w:rsid w:val="00DC4440"/>
    <w:rsid w:val="00DC6664"/>
    <w:rsid w:val="00DC6C3F"/>
    <w:rsid w:val="00DD1F94"/>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DD8EDB"/>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5DE04-DDFA-420D-AC7F-1455C2CD4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928</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87</cp:revision>
  <cp:lastPrinted>2015-07-27T06:36:00Z</cp:lastPrinted>
  <dcterms:created xsi:type="dcterms:W3CDTF">2021-10-22T05:18:00Z</dcterms:created>
  <dcterms:modified xsi:type="dcterms:W3CDTF">2022-12-05T16:45:00Z</dcterms:modified>
</cp:coreProperties>
</file>